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28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04.08.2026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СОТ</w:t>
      </w:r>
      <w:r>
        <w:rPr>
          <w:rFonts w:ascii="Times New Roman" w:eastAsia="Times New Roman" w:hAnsi="Times New Roman" w:cs="Times New Roman"/>
        </w:rPr>
        <w:t xml:space="preserve"> «Надежда» д.27/1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18810586260504060787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Жиляков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В.,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03.08.2026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№731011 от 12.08.2026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18810586260504060787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04.05.2026</w:t>
      </w:r>
      <w:r>
        <w:rPr>
          <w:rFonts w:ascii="Times New Roman" w:eastAsia="Times New Roman" w:hAnsi="Times New Roman" w:cs="Times New Roman"/>
        </w:rPr>
        <w:t>, копией выписки из ГИС ГМП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Жилякова</w:t>
      </w:r>
      <w:r>
        <w:rPr>
          <w:rFonts w:ascii="Times New Roman" w:eastAsia="Times New Roman" w:hAnsi="Times New Roman" w:cs="Times New Roman"/>
        </w:rPr>
        <w:t xml:space="preserve"> Олега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 xml:space="preserve">1500 </w:t>
      </w:r>
      <w:r>
        <w:rPr>
          <w:rFonts w:ascii="Times New Roman" w:eastAsia="Times New Roman" w:hAnsi="Times New Roman" w:cs="Times New Roman"/>
        </w:rPr>
        <w:t>(одна тысяча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0412365400725007172620127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717-2803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